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23" w:rsidRPr="000A6181" w:rsidRDefault="00E77854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76E3506" wp14:editId="59F520B6">
            <wp:simplePos x="0" y="0"/>
            <wp:positionH relativeFrom="column">
              <wp:posOffset>-899795</wp:posOffset>
            </wp:positionH>
            <wp:positionV relativeFrom="paragraph">
              <wp:posOffset>-900430</wp:posOffset>
            </wp:positionV>
            <wp:extent cx="7569835" cy="107080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81" w:rsidRPr="000A6181">
        <w:rPr>
          <w:lang w:val="ru-RU"/>
        </w:rPr>
        <w:t xml:space="preserve"> </w: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E77854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3B886" wp14:editId="699ABE59">
                <wp:simplePos x="0" y="0"/>
                <wp:positionH relativeFrom="column">
                  <wp:posOffset>-899795</wp:posOffset>
                </wp:positionH>
                <wp:positionV relativeFrom="paragraph">
                  <wp:posOffset>111662</wp:posOffset>
                </wp:positionV>
                <wp:extent cx="7090117" cy="166497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117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AC3" w:rsidRPr="00612BCE" w:rsidRDefault="00EB6991" w:rsidP="00E77854">
                            <w:pPr>
                              <w:spacing w:after="0" w:line="240" w:lineRule="auto"/>
                              <w:jc w:val="right"/>
                              <w:rPr>
                                <w:rFonts w:eastAsia="Kozuka Gothic Pro B" w:cstheme="minorHAnsi"/>
                                <w:b/>
                                <w:color w:val="4F6228" w:themeColor="accent3" w:themeShade="80"/>
                                <w:sz w:val="96"/>
                                <w:szCs w:val="9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Kozuka Gothic Pro B" w:cstheme="minorHAnsi"/>
                                <w:b/>
                                <w:color w:val="4F6228" w:themeColor="accent3" w:themeShade="80"/>
                                <w:sz w:val="96"/>
                                <w:szCs w:val="96"/>
                                <w:lang w:val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Кукла оберег «Колокольчик»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3B886" id="Прямоугольник 7" o:spid="_x0000_s1026" style="position:absolute;margin-left:-70.85pt;margin-top:8.8pt;width:558.3pt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" filled="f" stroked="f" strokeweight="2pt">
                <v:textbox>
                  <w:txbxContent>
                    <w:p w:rsidR="00D94AC3" w:rsidRPr="00612BCE" w:rsidRDefault="00EB6991" w:rsidP="00E77854">
                      <w:pPr>
                        <w:spacing w:after="0" w:line="240" w:lineRule="auto"/>
                        <w:jc w:val="right"/>
                        <w:rPr>
                          <w:rFonts w:eastAsia="Kozuka Gothic Pro B" w:cstheme="minorHAnsi"/>
                          <w:b/>
                          <w:color w:val="4F6228" w:themeColor="accent3" w:themeShade="80"/>
                          <w:sz w:val="96"/>
                          <w:szCs w:val="96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Kozuka Gothic Pro B" w:cstheme="minorHAnsi"/>
                          <w:b/>
                          <w:color w:val="4F6228" w:themeColor="accent3" w:themeShade="80"/>
                          <w:sz w:val="96"/>
                          <w:szCs w:val="96"/>
                          <w:lang w:val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Кукла оберег «Колокольчик»</w:t>
                      </w:r>
                    </w:p>
                  </w:txbxContent>
                </v:textbox>
              </v:rect>
            </w:pict>
          </mc:Fallback>
        </mc:AlternateConten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EB6991" w:rsidRDefault="00EB6991" w:rsidP="00000023">
      <w:pPr>
        <w:tabs>
          <w:tab w:val="left" w:pos="6083"/>
        </w:tabs>
        <w:rPr>
          <w:lang w:val="ru-RU"/>
        </w:rPr>
        <w:sectPr w:rsidR="00EB6991" w:rsidSect="00535BE5">
          <w:headerReference w:type="default" r:id="rId8"/>
          <w:pgSz w:w="11906" w:h="16838"/>
          <w:pgMar w:top="1418" w:right="850" w:bottom="850" w:left="1417" w:header="708" w:footer="708" w:gutter="0"/>
          <w:pgNumType w:start="0"/>
          <w:cols w:num="2" w:space="708"/>
          <w:titlePg/>
          <w:docGrid w:linePitch="360"/>
        </w:sectPr>
      </w:pPr>
    </w:p>
    <w:p w:rsidR="00EB6991" w:rsidRPr="00EB6991" w:rsidRDefault="00EB6991" w:rsidP="00EB699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 w:rsidRPr="00EB6991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val="ru-RU" w:eastAsia="ru-RU"/>
        </w:rPr>
        <w:lastRenderedPageBreak/>
        <w:t>История происхождения куклы Колокольчик</w:t>
      </w:r>
    </w:p>
    <w:p w:rsidR="00EB6991" w:rsidRPr="00EB6991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Историки сходятся во мнении, что родиной куклы стала </w:t>
      </w:r>
      <w:proofErr w:type="spellStart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Валдайщина</w:t>
      </w:r>
      <w:proofErr w:type="spellEnd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Именно здесь привычные нам большие церковные колокола получили новый внешний вид, превратившись в маленький звенящий оберег Колокольчик.</w:t>
      </w:r>
    </w:p>
    <w:p w:rsidR="00EB6991" w:rsidRPr="00EB6991" w:rsidRDefault="00EB6991" w:rsidP="00EB6991">
      <w:pPr>
        <w:shd w:val="clear" w:color="auto" w:fill="EDFEF6"/>
        <w:spacing w:line="345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val="ru-RU" w:eastAsia="ru-RU"/>
        </w:rPr>
        <w:t>Колокольчики стали атрибутом добрых вестей, потому что ямщики, развозившие письма и посылки, цепляли их к повозке.</w:t>
      </w:r>
    </w:p>
    <w:p w:rsidR="00EB6991" w:rsidRPr="00A64611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Точное время появления оберега не установлено. Но многие специалисты уверены, что он зародился в Новгороде, когда был разбит вечевой колокол. По легенде он не просто разбился, а разлетелся на сотни маленьких колокольчиков, впоследствии ставших народным амулетом.</w:t>
      </w: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Вслед за колокольчиками-оберегами появились куклы с таким названием и тем же смыслом.</w:t>
      </w:r>
    </w:p>
    <w:p w:rsidR="00EB6991" w:rsidRPr="00EB6991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Эта кукла изготавливалась лишь с одной целью – привлечь позитив. Радость и смех появлялся в доме, отчего тот наполнялся счастьем.</w:t>
      </w:r>
    </w:p>
    <w:p w:rsidR="00EB6991" w:rsidRPr="00EB6991" w:rsidRDefault="00EB6991" w:rsidP="00EB69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933825" cy="2689138"/>
            <wp:effectExtent l="0" t="0" r="0" b="0"/>
            <wp:docPr id="3" name="Рисунок 3" descr="Куклы Колоко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ы 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40" cy="26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91" w:rsidRPr="00EB6991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Характерные признаки Колокольчика и их значение:</w:t>
      </w:r>
    </w:p>
    <w:p w:rsidR="00EB6991" w:rsidRPr="00EB6991" w:rsidRDefault="00EB6991" w:rsidP="00EB699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Эту куклу всегда было легко отличить от других. Вместо одной у нее целых три юбки. Такое количество было выбрано не случайно. Для славян число 3 было сакральным, ведь оно объединяет в себе три мира: Явь, Правь, Навь. Для человека эта гармония выражалась в здоровом теле, радостной душе и спокойном духе.</w:t>
      </w:r>
    </w:p>
    <w:p w:rsidR="00EB6991" w:rsidRPr="00EB6991" w:rsidRDefault="00EB6991" w:rsidP="00EB699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Мотанка</w:t>
      </w:r>
      <w:proofErr w:type="spellEnd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всегда была наряжена, как на праздник. Наряды из привлекающих внимание цветов с пестрыми узорами символизировали благополучие и счастье. Куклу нужно разодеть как можно более ярко, тогда она очень скоро притянет радость в ваш дом.</w:t>
      </w:r>
    </w:p>
    <w:p w:rsidR="00EB6991" w:rsidRPr="00EB6991" w:rsidRDefault="00EB6991" w:rsidP="00EB699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отличие от других славянских </w:t>
      </w:r>
      <w:proofErr w:type="spellStart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мотанок</w:t>
      </w:r>
      <w:proofErr w:type="spellEnd"/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эта кукла могла издавать звук. Звук этот был чистый, звонкий, а исходил он от спрятанного внутри колокольчика. Звон </w:t>
      </w: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предупреждал о том, что в дом кто-то вошел, очищал пространство, притягивал радость.</w:t>
      </w:r>
    </w:p>
    <w:p w:rsidR="00EB6991" w:rsidRPr="00EB6991" w:rsidRDefault="00EB6991" w:rsidP="00EB6991">
      <w:pPr>
        <w:shd w:val="clear" w:color="auto" w:fill="EDFEF6"/>
        <w:spacing w:line="345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bdr w:val="none" w:sz="0" w:space="0" w:color="auto" w:frame="1"/>
          <w:lang w:val="ru-RU" w:eastAsia="ru-RU"/>
        </w:rPr>
        <w:t>Иногда на ляльку вешали дополнительные колокольчики маленького размера. Ими украшали руки фигурки, чтобы она словно бы звонила, призывая веселье и потехи.</w:t>
      </w:r>
    </w:p>
    <w:p w:rsidR="00EB6991" w:rsidRPr="00EB6991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Еще одно значение куклы – получение радостных известий. Люди дарили друг другу такую игрушку-оберег, чтобы пожелать приятных новостей и радостных событий.</w:t>
      </w:r>
    </w:p>
    <w:p w:rsidR="00EB6991" w:rsidRPr="00EB6991" w:rsidRDefault="00EB6991" w:rsidP="00EB69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B6991" w:rsidRPr="00EB6991" w:rsidRDefault="00EB6991" w:rsidP="00EB6991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 w:eastAsia="ru-RU"/>
        </w:rPr>
      </w:pPr>
      <w:r w:rsidRPr="00EB6991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val="ru-RU" w:eastAsia="ru-RU"/>
        </w:rPr>
        <w:t>Мастер класс по изготовлению куклы Колокольчик</w:t>
      </w:r>
    </w:p>
    <w:p w:rsidR="00EB6991" w:rsidRPr="00800163" w:rsidRDefault="00EB6991" w:rsidP="00EB6991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Сделать куколку-предвестницу радости совсем не сложно.</w:t>
      </w:r>
      <w:r w:rsidR="00800163" w:rsidRPr="008001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8001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нет колокольчика, можно сделать просто куколку)</w:t>
      </w:r>
    </w:p>
    <w:p w:rsidR="00EB6991" w:rsidRPr="00A64611" w:rsidRDefault="00EB6991" w:rsidP="00EB69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B69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Необходимые материалы</w:t>
      </w: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EB6991" w:rsidRPr="00A64611" w:rsidRDefault="00EB699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Нитки швейные красного цвета</w:t>
      </w:r>
    </w:p>
    <w:p w:rsidR="00EB6991" w:rsidRPr="00A64611" w:rsidRDefault="00EB699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Кусочек ваты для набивки головы</w:t>
      </w:r>
      <w:r w:rsid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(можно заменить обрезками ткани)</w:t>
      </w:r>
    </w:p>
    <w:p w:rsidR="00EB6991" w:rsidRPr="00A64611" w:rsidRDefault="00EB699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Кусочек белой ткани для лица и рубашки</w:t>
      </w:r>
      <w:r w:rsid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20*30 см)</w:t>
      </w:r>
    </w:p>
    <w:p w:rsidR="00EB6991" w:rsidRPr="00A64611" w:rsidRDefault="00EB699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Цветная</w:t>
      </w:r>
      <w:r w:rsidR="000A6181" w:rsidRPr="000A618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0A618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хлопчатобумажная</w:t>
      </w: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ткань для юбок (Диаметр кругов 28,</w:t>
      </w:r>
      <w:r w:rsidR="00A406F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A64611"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25, 22 см)</w:t>
      </w:r>
      <w:r w:rsid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косынки (треугольник со сторонами 20 см)</w:t>
      </w:r>
    </w:p>
    <w:p w:rsidR="00A64611" w:rsidRDefault="00A6461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646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Тесемочка или кружево для повойника</w:t>
      </w:r>
      <w:r w:rsidR="000A618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(не обязательно)</w:t>
      </w:r>
    </w:p>
    <w:p w:rsidR="00A64611" w:rsidRPr="00A64611" w:rsidRDefault="00A64611" w:rsidP="00EB6991">
      <w:pPr>
        <w:pStyle w:val="ac"/>
        <w:numPr>
          <w:ilvl w:val="0"/>
          <w:numId w:val="3"/>
        </w:num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Ножницы</w:t>
      </w:r>
    </w:p>
    <w:p w:rsidR="00EB6991" w:rsidRDefault="00A406F7" w:rsidP="00EB69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val="ru-RU"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val="ru-RU" w:eastAsia="ru-RU"/>
        </w:rPr>
        <w:drawing>
          <wp:inline distT="0" distB="0" distL="0" distR="0">
            <wp:extent cx="4476750" cy="3343275"/>
            <wp:effectExtent l="0" t="0" r="0" b="9525"/>
            <wp:docPr id="13" name="Рисунок 10" descr="C:\Users\Acer\AppData\Local\Microsoft\Windows\INetCache\Content.Word\20200413_2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20200413_201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63" w:rsidRPr="00800163" w:rsidRDefault="00800163" w:rsidP="00EB69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0016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Для того, чтобы вырезать круги, я начертила циркулем шаблоны и обвела их на ткани мелом.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Вместо мела можно использовать карандаш или фломастер.</w:t>
      </w:r>
    </w:p>
    <w:p w:rsidR="00A64611" w:rsidRPr="00EB6991" w:rsidRDefault="00A406F7" w:rsidP="00EB6991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val="ru-RU"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val="ru-RU" w:eastAsia="ru-RU"/>
        </w:rPr>
        <w:drawing>
          <wp:inline distT="0" distB="0" distL="0" distR="0">
            <wp:extent cx="5114925" cy="3362147"/>
            <wp:effectExtent l="0" t="0" r="0" b="0"/>
            <wp:docPr id="18" name="Рисунок 18" descr="C:\Users\Acer\AppData\Local\Microsoft\Windows\INetCache\Content.Word\20200413_2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20200413_20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06" cy="33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E5" w:rsidRDefault="00A64611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A64611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Берем круг самого большого диаметра. Для начала нужно найти центр. Для этого можно свернуть круг пополам, а затем еще пополам и прогладить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Pr="00A64611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пальцами сгибы.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14925" cy="3838575"/>
            <wp:effectExtent l="0" t="0" r="9525" b="9525"/>
            <wp:docPr id="19" name="Рисунок 19" descr="C:\Users\Acer\AppData\Local\Microsoft\Windows\INetCache\Content.Word\20200413_2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20200413_202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14925" cy="3838575"/>
            <wp:effectExtent l="0" t="0" r="9525" b="9525"/>
            <wp:docPr id="21" name="Рисунок 21" descr="C:\Users\Acer\AppData\Local\Microsoft\Windows\INetCache\Content.Word\20200413_2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20200413_202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14925" cy="3838575"/>
            <wp:effectExtent l="0" t="0" r="9525" b="9525"/>
            <wp:docPr id="24" name="Рисунок 24" descr="C:\Users\Acer\AppData\Local\Microsoft\Windows\INetCache\Content.Word\20200413_2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INetCache\Content.Word\20200413_202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11" w:rsidRDefault="00A64611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 xml:space="preserve">На ткани останутся полосы, на пересечении которых и будет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находиться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центр.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14975" cy="4114800"/>
            <wp:effectExtent l="0" t="0" r="9525" b="0"/>
            <wp:docPr id="28" name="Рисунок 28" descr="C:\Users\Acer\AppData\Local\Microsoft\Windows\INetCache\Content.Word\20200413_2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Word\20200413_20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11" w:rsidRDefault="00A64611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Кладем ткань лицевой стороной вниз. В центр кладем комочек ваты или обрезки ткани.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95925" cy="4114800"/>
            <wp:effectExtent l="0" t="0" r="9525" b="0"/>
            <wp:docPr id="30" name="Рисунок 30" descr="C:\Users\Acer\AppData\Local\Microsoft\Windows\INetCache\Content.Word\20200413_2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AppData\Local\Microsoft\Windows\INetCache\Content.Word\20200413_202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0" w:rsidRDefault="00707BD0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Заворачиваем шарик в ткань и собираем в «кулечек»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максимально близко к набивке, обматываем нитками. Это будет шея нашей куколки.</w:t>
      </w:r>
    </w:p>
    <w:p w:rsidR="00A64611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165" cy="3653155"/>
            <wp:effectExtent l="1905" t="0" r="2540" b="2540"/>
            <wp:docPr id="234" name="Рисунок 2" descr="C:\Users\Acer\AppData\Local\Microsoft\Windows\INetCache\Content.Word\20200413_2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20200413_202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16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0" w:rsidRDefault="00707BD0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Расправляем складочки на юбке.</w:t>
      </w:r>
    </w:p>
    <w:p w:rsidR="00707BD0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86250" cy="3200400"/>
            <wp:effectExtent l="0" t="0" r="0" b="0"/>
            <wp:docPr id="58" name="Рисунок 58" descr="C:\Users\Acer\AppData\Local\Microsoft\Windows\INetCache\Content.Word\20200413_2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AppData\Local\Microsoft\Windows\INetCache\Content.Word\20200413_202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0" w:rsidRDefault="00707BD0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Берем средний по размеру круг диаметром 25 см. Находим центр.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1325" cy="2219325"/>
            <wp:effectExtent l="0" t="0" r="9525" b="9525"/>
            <wp:docPr id="62" name="Рисунок 62" descr="C:\Users\Acer\AppData\Local\Microsoft\Windows\INetCache\Content.Word\20200413_2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AppData\Local\Microsoft\Windows\INetCache\Content.Word\20200413_202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BD0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4500" cy="2238375"/>
            <wp:effectExtent l="0" t="0" r="6350" b="9525"/>
            <wp:docPr id="5" name="Рисунок 5" descr="C:\Users\Acer\AppData\Local\Microsoft\Windows\INetCache\Content.Word\20200413_2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AppData\Local\Microsoft\Windows\INetCache\Content.Word\20200413_202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0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1325" cy="2238375"/>
            <wp:effectExtent l="0" t="0" r="9525" b="9525"/>
            <wp:docPr id="73" name="Рисунок 73" descr="C:\Users\Acer\AppData\Local\Microsoft\Windows\INetCache\Content.Word\20200413_2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AppData\Local\Microsoft\Windows\INetCache\Content.Word\20200413_202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D0" w:rsidRDefault="00C21253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Центр круга накладываем</w:t>
      </w:r>
      <w:r w:rsidR="00707BD0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на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макушку</w:t>
      </w:r>
      <w:r w:rsidR="00707BD0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куклы и собираем на уровне шеи.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707BD0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Перевязываем нитками.</w:t>
      </w:r>
    </w:p>
    <w:p w:rsidR="00707BD0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60750" cy="2592705"/>
            <wp:effectExtent l="0" t="4128" r="2223" b="2222"/>
            <wp:docPr id="233" name="Рисунок 3" descr="C:\Users\Acer\AppData\Local\Microsoft\Windows\INetCache\Content.Word\20200413_2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0200413_202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75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61385" cy="2593340"/>
            <wp:effectExtent l="0" t="4127" r="1587" b="1588"/>
            <wp:docPr id="232" name="Рисунок 4" descr="C:\Users\Acer\AppData\Local\Microsoft\Windows\INetCache\Content.Word\20200413_2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20200413_202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38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2C50F5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То же самое повторяем с последним кругом.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62275" cy="2219325"/>
            <wp:effectExtent l="0" t="0" r="9525" b="9525"/>
            <wp:docPr id="98" name="Рисунок 98" descr="C:\Users\Acer\AppData\Local\Microsoft\Windows\INetCache\Content.Word\20200413_2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cer\AppData\Local\Microsoft\Windows\INetCache\Content.Word\20200413_202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62275" cy="2219325"/>
            <wp:effectExtent l="0" t="0" r="9525" b="9525"/>
            <wp:docPr id="93" name="Рисунок 93" descr="C:\Users\Acer\AppData\Local\Microsoft\Windows\INetCache\Content.Word\20200413_2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cer\AppData\Local\Microsoft\Windows\INetCache\Content.Word\20200413_202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62275" cy="2219325"/>
            <wp:effectExtent l="0" t="0" r="9525" b="9525"/>
            <wp:docPr id="103" name="Рисунок 103" descr="C:\Users\Acer\AppData\Local\Microsoft\Windows\INetCache\Content.Word\20200413_2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cer\AppData\Local\Microsoft\Windows\INetCache\Content.Word\20200413_202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91400" cy="2138997"/>
            <wp:effectExtent l="0" t="0" r="0" b="0"/>
            <wp:docPr id="231" name="Рисунок 5" descr="C:\Users\Acer\AppData\Local\Microsoft\Windows\INetCache\Content.Word\20200413_2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20200413_202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r="10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47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5E" w:rsidRDefault="002C50F5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Теперь берем прямоугольный кусочек ткани 20*30 см.</w:t>
      </w:r>
    </w:p>
    <w:p w:rsidR="002C50F5" w:rsidRDefault="00676B5E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Обычно в мастер-классах используют квадратный кусочек, но на мой взгляд, из прямоугольника ручки получаются более аккуратными.</w:t>
      </w:r>
      <w:r w:rsidR="002C50F5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Складываем его пополам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вдоль </w:t>
      </w:r>
      <w:r w:rsidR="002C50F5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и проглаживаем пальчиками, чтобы найти середину.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05060" cy="2933700"/>
            <wp:effectExtent l="0" t="0" r="635" b="0"/>
            <wp:docPr id="112" name="Рисунок 112" descr="C:\Users\Acer\AppData\Local\Microsoft\Windows\INetCache\Content.Word\20200413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cer\AppData\Local\Microsoft\Windows\INetCache\Content.Word\20200413_202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87" cy="29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2C50F5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Разворачиваем и загибаем края к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середине, к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образовавшейся линии.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00575" cy="2971800"/>
            <wp:effectExtent l="0" t="0" r="9525" b="0"/>
            <wp:docPr id="115" name="Рисунок 115" descr="C:\Users\Acer\AppData\Local\Microsoft\Windows\INetCache\Content.Word\20200413_2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cer\AppData\Local\Microsoft\Windows\INetCache\Content.Word\20200413_202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00575" cy="2552700"/>
            <wp:effectExtent l="0" t="0" r="9525" b="0"/>
            <wp:docPr id="118" name="Рисунок 118" descr="C:\Users\Acer\AppData\Local\Microsoft\Windows\INetCache\Content.Word\20200413_2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Acer\AppData\Local\Microsoft\Windows\INetCache\Content.Word\20200413_202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2C50F5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Кладем нашу куколку на середину и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оборачиваем белой тканью голову куклы.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81400" cy="2686050"/>
            <wp:effectExtent l="0" t="0" r="0" b="0"/>
            <wp:docPr id="288" name="Рисунок 288" descr="C:\Users\Acer\AppData\Local\Microsoft\Windows\INetCache\Content.Word\20200413_2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Acer\AppData\Local\Microsoft\Windows\INetCache\Content.Word\20200413_202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5" w:rsidRDefault="002C50F5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Присобираем ее вокруг шеи и обматываем ниткой.</w:t>
      </w:r>
      <w:r w:rsidR="0074383F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У нас получилась рубашка и лицо.</w:t>
      </w:r>
    </w:p>
    <w:p w:rsidR="002C50F5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21430" cy="2863215"/>
            <wp:effectExtent l="2857" t="0" r="0" b="0"/>
            <wp:docPr id="230" name="Рисунок 6" descr="C:\Users\Acer\AppData\Local\Microsoft\Windows\INetCache\Content.Word\20200413_2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20200413_203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43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23970" cy="2864485"/>
            <wp:effectExtent l="3492" t="0" r="8573" b="8572"/>
            <wp:docPr id="229" name="Рисунок 7" descr="C:\Users\Acer\AppData\Local\Microsoft\Windows\INetCache\Content.Word\20200413_2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20200413_2031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97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Теперь нужно сформировать ручки. Подворачиваем край ру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ч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ки внутрь. </w:t>
      </w:r>
    </w:p>
    <w:p w:rsidR="0074383F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03295" cy="2625090"/>
            <wp:effectExtent l="953" t="0" r="2857" b="2858"/>
            <wp:docPr id="228" name="Рисунок 8" descr="C:\Users\Acer\AppData\Local\Microsoft\Windows\INetCache\Content.Word\20200413_2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20200413_203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2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10915" cy="2630170"/>
            <wp:effectExtent l="2223" t="0" r="0" b="0"/>
            <wp:docPr id="227" name="Рисунок 9" descr="C:\Users\Acer\AppData\Local\Microsoft\Windows\INetCache\Content.Word\20200413_2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20200413_203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53" w:rsidRDefault="00C21253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C21253" w:rsidRDefault="00C21253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 xml:space="preserve">Начинаем скручивать края в центр, как рулетики. </w:t>
      </w:r>
      <w:r w:rsidR="0074383F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Для начала, края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з</w:t>
      </w:r>
      <w:r w:rsidR="0074383F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аворачиваем к середине,</w:t>
      </w: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69844" cy="2824345"/>
            <wp:effectExtent l="0" t="3493" r="0" b="0"/>
            <wp:docPr id="226" name="Рисунок 11" descr="C:\Users\Acer\AppData\Local\Microsoft\Windows\INetCache\Content.Word\20200413_2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20200413_2032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810" cy="28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73832" cy="2827635"/>
            <wp:effectExtent l="0" t="2857" r="0" b="0"/>
            <wp:docPr id="225" name="Рисунок 12" descr="C:\Users\Acer\AppData\Local\Microsoft\Windows\INetCache\Content.Word\20200413_2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20200413_2032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6914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Потом еще раз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подворачиваем края к середине.</w:t>
      </w:r>
    </w:p>
    <w:p w:rsidR="0074383F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3180" cy="2886710"/>
            <wp:effectExtent l="6985" t="0" r="1905" b="1905"/>
            <wp:docPr id="224" name="Рисунок 13" descr="C:\Users\Acer\AppData\Local\Microsoft\Windows\INetCache\Content.Word\20200413_2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20200413_2032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18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3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63975" cy="2894833"/>
            <wp:effectExtent l="8573" t="0" r="0" b="0"/>
            <wp:docPr id="11" name="Рисунок 11" descr="C:\Users\Acer\AppData\Local\Microsoft\Windows\INetCache\Content.Word\20200413_2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20200413_2032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174" cy="28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53" w:rsidRDefault="00C21253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 xml:space="preserve">И, наконец,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складываем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их вместе. Запястье фиксируем ниткой.</w:t>
      </w:r>
    </w:p>
    <w:p w:rsidR="0074383F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39540" cy="2951480"/>
            <wp:effectExtent l="0" t="1270" r="2540" b="2540"/>
            <wp:docPr id="31" name="Рисунок 16" descr="C:\Users\Acer\AppData\Local\Microsoft\Windows\INetCache\Content.Word\20200413_2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20200413_2033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54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83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48940" cy="2958465"/>
            <wp:effectExtent l="0" t="318" r="0" b="0"/>
            <wp:docPr id="12" name="Рисунок 12" descr="C:\Users\Acer\AppData\Local\Microsoft\Windows\INetCache\Content.Word\20200413_2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20200413_2034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809" cy="29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Перед тем, как начать делать вторую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р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учку, нам нужно померить длину, чтобы руки у куклы получились одинаковые.</w:t>
      </w:r>
    </w:p>
    <w:p w:rsidR="0074383F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68725" cy="2829560"/>
            <wp:effectExtent l="0" t="6667" r="0" b="0"/>
            <wp:docPr id="17" name="Рисунок 19" descr="C:\Users\Acer\AppData\Local\Microsoft\Windows\INetCache\Content.Word\20200413_2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20200413_2034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72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68725" cy="2823845"/>
            <wp:effectExtent l="0" t="3810" r="0" b="0"/>
            <wp:docPr id="20" name="Рисунок 20" descr="C:\Users\Acer\AppData\Local\Microsoft\Windows\INetCache\Content.Word\20200413_2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20200413_2034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72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F" w:rsidRDefault="0074383F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>Вторая ручка делается точно так же, как и первая.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Куколка с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ейчас выглядит так:</w:t>
      </w:r>
    </w:p>
    <w:p w:rsidR="0074383F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5155" cy="3307715"/>
            <wp:effectExtent l="1270" t="0" r="5715" b="5715"/>
            <wp:docPr id="16" name="Рисунок 21" descr="C:\Users\Acer\AppData\Local\Microsoft\Windows\INetCache\Content.Word\20200413_2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AppData\Local\Microsoft\Windows\INetCache\Content.Word\20200413_2035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515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3F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Осталось сделать головной убор. Берем тесемочку или кружево и завязываем вокруг головы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- спереди чуть повыше, а сзади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-у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самого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основания головы.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Концы тесьмы обрезаем.</w:t>
      </w:r>
    </w:p>
    <w:p w:rsidR="00F34769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1976755"/>
            <wp:effectExtent l="6985" t="0" r="0" b="0"/>
            <wp:docPr id="22" name="Рисунок 22" descr="C:\Users\Acer\AppData\Local\Microsoft\Windows\INetCache\Content.Word\20200413_2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20200413_2036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0170" cy="1969770"/>
            <wp:effectExtent l="6350" t="0" r="5080" b="5080"/>
            <wp:docPr id="23" name="Рисунок 23" descr="C:\Users\Acer\AppData\Local\Microsoft\Windows\INetCache\Content.Word\20200413_2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AppData\Local\Microsoft\Windows\INetCache\Content.Word\20200413_2036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1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4615" cy="1973580"/>
            <wp:effectExtent l="6668" t="0" r="952" b="953"/>
            <wp:docPr id="15" name="Рисунок 24" descr="C:\Users\Acer\AppData\Local\Microsoft\Windows\INetCache\Content.Word\20200413_2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INetCache\Content.Word\20200413_2036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6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69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lastRenderedPageBreak/>
        <w:t xml:space="preserve">Берем треугольный кусочек ткани - платочек нашей куклы.Кладем на стол, лицевой сторойно вниз и подворачиваем на 1-2 см. 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09315" cy="2554605"/>
            <wp:effectExtent l="8255" t="0" r="8890" b="8890"/>
            <wp:docPr id="25" name="Рисунок 25" descr="C:\Users\Acer\AppData\Local\Microsoft\Windows\INetCache\Content.Word\20200413_2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20200413_2037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31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69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Накладываем платок на голову кулы, так чтобы было немного видно тесьму.</w:t>
      </w:r>
    </w:p>
    <w:p w:rsidR="00F34769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24655" cy="3165475"/>
            <wp:effectExtent l="0" t="3810" r="635" b="635"/>
            <wp:docPr id="26" name="Рисунок 26" descr="C:\Users\Acer\AppData\Local\Microsoft\Windows\INetCache\Content.Word\20200413_2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Content.Word\20200413_2037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65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69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Хвостики платка перекрещиваем на круди у куклы и уводим под руками на спину, завязываем узелком.</w:t>
      </w:r>
    </w:p>
    <w:p w:rsidR="00F34769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57905" cy="2665730"/>
            <wp:effectExtent l="7938" t="0" r="0" b="0"/>
            <wp:docPr id="27" name="Рисунок 27" descr="C:\Users\Acer\AppData\Local\Microsoft\Windows\INetCache\Content.Word\20200413_2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INetCache\Content.Word\20200413_2037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9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95650" cy="2933700"/>
            <wp:effectExtent l="0" t="0" r="0" b="0"/>
            <wp:docPr id="240" name="Рисунок 240" descr="C:\Users\Acer\AppData\Local\Microsoft\Windows\INetCache\Content.Word\20200413_2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Acer\AppData\Local\Microsoft\Windows\INetCache\Content.Word\20200413_2037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66845" cy="2971165"/>
            <wp:effectExtent l="2540" t="0" r="0" b="0"/>
            <wp:docPr id="14" name="Рисунок 30" descr="C:\Users\Acer\AppData\Local\Microsoft\Windows\INetCache\Content.Word\20200413_2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AppData\Local\Microsoft\Windows\INetCache\Content.Word\20200413_2038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84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61130" cy="2967990"/>
            <wp:effectExtent l="1270" t="0" r="2540" b="2540"/>
            <wp:docPr id="29" name="Рисунок 29" descr="C:\Users\Acer\AppData\Local\Microsoft\Windows\INetCache\Content.Word\20200413_2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INetCache\Content.Word\20200413_2038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1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69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Расправляем юбочку, поправляем косынку и наша куколка готова))</w:t>
      </w:r>
      <w:r w:rsidR="00A406F7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Если хо</w:t>
      </w:r>
      <w:r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тите ее повесить куда-то, к запястьям можно привязать нитку)</w:t>
      </w:r>
    </w:p>
    <w:p w:rsidR="00E97848" w:rsidRDefault="00A406F7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053070" cy="6033770"/>
            <wp:effectExtent l="0" t="0" r="5080" b="5080"/>
            <wp:docPr id="33" name="Рисунок 33" descr="C:\Users\Acer\AppData\Local\Microsoft\Windows\INetCache\Content.Word\20200414_0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Microsoft\Windows\INetCache\Content.Word\20200414_0011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307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69" w:rsidRPr="00A64611" w:rsidRDefault="00F34769" w:rsidP="00EB6991">
      <w:pPr>
        <w:tabs>
          <w:tab w:val="left" w:pos="6083"/>
        </w:tabs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sectPr w:rsidR="00F34769" w:rsidRPr="00A64611" w:rsidSect="00EB6991">
      <w:type w:val="continuous"/>
      <w:pgSz w:w="11906" w:h="16838"/>
      <w:pgMar w:top="1418" w:right="850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50A" w:rsidRDefault="00EC750A" w:rsidP="00D94AC3">
      <w:pPr>
        <w:spacing w:after="0" w:line="240" w:lineRule="auto"/>
      </w:pPr>
      <w:r>
        <w:separator/>
      </w:r>
    </w:p>
  </w:endnote>
  <w:endnote w:type="continuationSeparator" w:id="0">
    <w:p w:rsidR="00EC750A" w:rsidRDefault="00EC750A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50A" w:rsidRDefault="00EC750A" w:rsidP="00D94AC3">
      <w:pPr>
        <w:spacing w:after="0" w:line="240" w:lineRule="auto"/>
      </w:pPr>
      <w:r>
        <w:separator/>
      </w:r>
    </w:p>
  </w:footnote>
  <w:footnote w:type="continuationSeparator" w:id="0">
    <w:p w:rsidR="00EC750A" w:rsidRDefault="00EC750A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 wp14:anchorId="5B27FC0D" wp14:editId="27FD5DBC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17923" cy="10775676"/>
          <wp:effectExtent l="0" t="0" r="2540" b="698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23" cy="10775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67E0"/>
    <w:multiLevelType w:val="multilevel"/>
    <w:tmpl w:val="AA4A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814383"/>
    <w:multiLevelType w:val="hybridMultilevel"/>
    <w:tmpl w:val="57EA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95013"/>
    <w:multiLevelType w:val="multilevel"/>
    <w:tmpl w:val="74545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C3"/>
    <w:rsid w:val="00000023"/>
    <w:rsid w:val="00063977"/>
    <w:rsid w:val="000A6181"/>
    <w:rsid w:val="000C501F"/>
    <w:rsid w:val="00137AA6"/>
    <w:rsid w:val="001812BD"/>
    <w:rsid w:val="001C12A7"/>
    <w:rsid w:val="002B78B8"/>
    <w:rsid w:val="002C50F5"/>
    <w:rsid w:val="002E4CAF"/>
    <w:rsid w:val="002F3EB2"/>
    <w:rsid w:val="00345A2F"/>
    <w:rsid w:val="003F1D72"/>
    <w:rsid w:val="003F4CA6"/>
    <w:rsid w:val="00444EF9"/>
    <w:rsid w:val="00492A1D"/>
    <w:rsid w:val="004B54D5"/>
    <w:rsid w:val="004C3474"/>
    <w:rsid w:val="00535BE5"/>
    <w:rsid w:val="00540495"/>
    <w:rsid w:val="00541AE7"/>
    <w:rsid w:val="00576FDD"/>
    <w:rsid w:val="00582ADF"/>
    <w:rsid w:val="00612BCE"/>
    <w:rsid w:val="00676B5E"/>
    <w:rsid w:val="00686AF2"/>
    <w:rsid w:val="006C42B9"/>
    <w:rsid w:val="00701AC1"/>
    <w:rsid w:val="00707BD0"/>
    <w:rsid w:val="0074383F"/>
    <w:rsid w:val="0076266F"/>
    <w:rsid w:val="00800163"/>
    <w:rsid w:val="00A14A4E"/>
    <w:rsid w:val="00A406F7"/>
    <w:rsid w:val="00A64611"/>
    <w:rsid w:val="00A834AC"/>
    <w:rsid w:val="00AF416E"/>
    <w:rsid w:val="00BB24B1"/>
    <w:rsid w:val="00BC5918"/>
    <w:rsid w:val="00BC7129"/>
    <w:rsid w:val="00BF33EC"/>
    <w:rsid w:val="00C21253"/>
    <w:rsid w:val="00CC50B6"/>
    <w:rsid w:val="00CF44EB"/>
    <w:rsid w:val="00D94AC3"/>
    <w:rsid w:val="00E77854"/>
    <w:rsid w:val="00E97848"/>
    <w:rsid w:val="00EB39BF"/>
    <w:rsid w:val="00EB6991"/>
    <w:rsid w:val="00EC750A"/>
    <w:rsid w:val="00EF3F47"/>
    <w:rsid w:val="00F14058"/>
    <w:rsid w:val="00F34769"/>
    <w:rsid w:val="00F62FF6"/>
    <w:rsid w:val="00FA364F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772C5A-BF7D-4DB1-A49F-A94614A2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69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EB69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character" w:customStyle="1" w:styleId="20">
    <w:name w:val="Заголовок 2 Знак"/>
    <w:basedOn w:val="a0"/>
    <w:link w:val="2"/>
    <w:uiPriority w:val="9"/>
    <w:rsid w:val="00EB699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EB699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9">
    <w:name w:val="Normal (Web)"/>
    <w:basedOn w:val="a"/>
    <w:uiPriority w:val="99"/>
    <w:semiHidden/>
    <w:unhideWhenUsed/>
    <w:rsid w:val="00EB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Emphasis"/>
    <w:basedOn w:val="a0"/>
    <w:uiPriority w:val="20"/>
    <w:qFormat/>
    <w:rsid w:val="00EB6991"/>
    <w:rPr>
      <w:i/>
      <w:iCs/>
    </w:rPr>
  </w:style>
  <w:style w:type="character" w:styleId="ab">
    <w:name w:val="Hyperlink"/>
    <w:basedOn w:val="a0"/>
    <w:uiPriority w:val="99"/>
    <w:semiHidden/>
    <w:unhideWhenUsed/>
    <w:rsid w:val="00EB6991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EB6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800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2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41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Acer</cp:lastModifiedBy>
  <cp:revision>5</cp:revision>
  <cp:lastPrinted>2012-01-09T18:40:00Z</cp:lastPrinted>
  <dcterms:created xsi:type="dcterms:W3CDTF">2020-04-13T19:26:00Z</dcterms:created>
  <dcterms:modified xsi:type="dcterms:W3CDTF">2020-04-14T08:05:00Z</dcterms:modified>
</cp:coreProperties>
</file>