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A219F" w:rsidRPr="00523DDF" w:rsidRDefault="00D250E2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9264" behindDoc="1" locked="0" layoutInCell="1" allowOverlap="1" wp14:anchorId="49F96D84" wp14:editId="00EB44D6">
            <wp:simplePos x="0" y="0"/>
            <wp:positionH relativeFrom="column">
              <wp:posOffset>-899795</wp:posOffset>
            </wp:positionH>
            <wp:positionV relativeFrom="paragraph">
              <wp:posOffset>-906145</wp:posOffset>
            </wp:positionV>
            <wp:extent cx="7571105" cy="1070991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709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124B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8287D2A" wp14:editId="74569B48">
                <wp:simplePos x="0" y="0"/>
                <wp:positionH relativeFrom="column">
                  <wp:posOffset>2728595</wp:posOffset>
                </wp:positionH>
                <wp:positionV relativeFrom="paragraph">
                  <wp:posOffset>3499807</wp:posOffset>
                </wp:positionV>
                <wp:extent cx="3294380" cy="5554639"/>
                <wp:effectExtent l="0" t="0" r="0" b="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4380" cy="555463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94AC3" w:rsidRPr="00D94AC3" w:rsidRDefault="00D94AC3" w:rsidP="00D94AC3">
                            <w:pPr>
                              <w:rPr>
                                <w:rFonts w:eastAsia="Kozuka Gothic Pro B" w:cstheme="minorHAnsi"/>
                                <w:b/>
                                <w:color w:val="0F243E" w:themeColor="text2" w:themeShade="80"/>
                                <w:sz w:val="28"/>
                                <w:szCs w:val="28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287D2A" id="Прямоугольник 8" o:spid="_x0000_s1026" style="position:absolute;margin-left:214.85pt;margin-top:275.6pt;width:259.4pt;height:437.35pt;z-index:251662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vcDrAIAAHcFAAAOAAAAZHJzL2Uyb0RvYy54bWysVE1OGzEU3lfqHSzvyyQhoTDKBEUgqkoI&#10;UKFi7XhsZiSPbdkmM+mqUreVOEIP0U3VH84wuVGf7cmEAuqiahaT5/fzvf83PWwqgZbM2FLJDA93&#10;BhgxSVVeypsMv786ebWPkXVE5kQoyTK8YhYfzl6+mNY6ZSNVKJEzgwBE2rTWGS6c02mSWFqwitgd&#10;pZkEIVemIg6e5ibJDakBvRLJaDDYS2plcm0UZdYC9zgK8Szgc86oO+fcModEhiE2F74mfBf+m8ym&#10;JL0xRBcl7cIg/xBFRUoJTnuoY+IIujXlE6iqpEZZxd0OVVWiOC8pCzlANsPBo2wuC6JZyAWKY3Vf&#10;Jvv/YOnZ8sKgMs8wNEqSClrUfll/XN+1P9v79af2a3vf/lh/bn+139rvaN/Xq9Y2BbNLfWG6lwXS&#10;J99wU/l/SAs1ocarvsascYgCc3d0MN7dh1ZQkE0mk/He7oFHTbbm2lj3hqkKeSLDBpoYakuWp9ZF&#10;1Y2K9ybVSSkE8Ekq5B8MwPScxEccYwyUWwkWtd8xDrlDVKPgIEwdOxIGLQnMC6GUSTeMooLkLLIn&#10;A/h1IfcWIQEhAdAjcwiox+4A/EQ/xY7pdPrelIWh7Y0HfwssGvcWwbOSrjeuSqnMcwACsuo8R/1N&#10;kWJpfJVcs2hAxZMLla9gSIyK22M1PSmhM6fEugtiYF2gm3AC3Dl8uFB1hlVHYVQo8+E5vteHKQYp&#10;RjWsX4Yl3AeMxFsJ030wHI/9tobHePJ6BA/zULJ4KJG31ZGCfg3h1GgaSK/vxIbkRlXXcCfm3ieI&#10;iKTgOcPUmc3jyMWjAJeGsvk8qMGGauJO5aWmHtyX18/dVXNNjO6G08Fcn6nNopL00YxGXW9p9fzW&#10;waSGAd5WtSs8bHeYoO4S+fPx8B20tvdy9hsAAP//AwBQSwMEFAAGAAgAAAAhADKrJsLgAAAADAEA&#10;AA8AAABkcnMvZG93bnJldi54bWxMjzFPwzAQhXck/oN1SGzUSZSQJsSpAMGC1IHCwOjGRxyIz1Hs&#10;tum/55hgPL1P733XbBY3iiPOYfCkIF0lIJA6bwbqFby/Pd+sQYSoyejREyo4Y4BNe3nR6Nr4E73i&#10;cRd7wSUUaq3AxjjVUobOotNh5Sckzj797HTkc+6lmfWJy90osyS5lU4PxAtWT/hosfveHRzvpvYl&#10;SbduCuFcfpTbpwecvqxS11fL/R2IiEv8g+FXn9WhZae9P5AJYlSQZ1XJqIKiSDMQTFT5ugCxZzTP&#10;igpk28j/T7Q/AAAA//8DAFBLAQItABQABgAIAAAAIQC2gziS/gAAAOEBAAATAAAAAAAAAAAAAAAA&#10;AAAAAABbQ29udGVudF9UeXBlc10ueG1sUEsBAi0AFAAGAAgAAAAhADj9If/WAAAAlAEAAAsAAAAA&#10;AAAAAAAAAAAALwEAAF9yZWxzLy5yZWxzUEsBAi0AFAAGAAgAAAAhAGvC9wOsAgAAdwUAAA4AAAAA&#10;AAAAAAAAAAAALgIAAGRycy9lMm9Eb2MueG1sUEsBAi0AFAAGAAgAAAAhADKrJsLgAAAADAEAAA8A&#10;AAAAAAAAAAAAAAAABgUAAGRycy9kb3ducmV2LnhtbFBLBQYAAAAABAAEAPMAAAATBgAAAAA=&#10;" filled="f" stroked="f" strokeweight="2pt">
                <v:textbox style="mso-fit-shape-to-text:t">
                  <w:txbxContent>
                    <w:p w:rsidR="00D94AC3" w:rsidRPr="00D94AC3" w:rsidRDefault="00D94AC3" w:rsidP="00D94AC3">
                      <w:pPr>
                        <w:rPr>
                          <w:rFonts w:eastAsia="Kozuka Gothic Pro B" w:cstheme="minorHAnsi"/>
                          <w:b/>
                          <w:color w:val="0F243E" w:themeColor="text2" w:themeShade="80"/>
                          <w:sz w:val="28"/>
                          <w:szCs w:val="28"/>
                          <w:lang w:val="ru-RU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56124B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9900FFE" wp14:editId="66C26068">
                <wp:simplePos x="0" y="0"/>
                <wp:positionH relativeFrom="column">
                  <wp:posOffset>-804261</wp:posOffset>
                </wp:positionH>
                <wp:positionV relativeFrom="paragraph">
                  <wp:posOffset>982345</wp:posOffset>
                </wp:positionV>
                <wp:extent cx="7055893" cy="1746885"/>
                <wp:effectExtent l="0" t="0" r="0" b="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55893" cy="1746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94AC3" w:rsidRDefault="00EA219F" w:rsidP="0056124B">
                            <w:pPr>
                              <w:spacing w:after="0" w:line="240" w:lineRule="auto"/>
                              <w:jc w:val="right"/>
                              <w:rPr>
                                <w:rFonts w:eastAsia="Kozuka Gothic Pro B" w:cstheme="minorHAnsi"/>
                                <w:b/>
                                <w:color w:val="1F497D" w:themeColor="text2"/>
                                <w:spacing w:val="10"/>
                                <w:sz w:val="96"/>
                                <w:szCs w:val="96"/>
                                <w:lang w:val="ru-RU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eastAsia="Kozuka Gothic Pro B" w:cstheme="minorHAnsi"/>
                                <w:b/>
                                <w:color w:val="1F497D" w:themeColor="text2"/>
                                <w:spacing w:val="10"/>
                                <w:sz w:val="96"/>
                                <w:szCs w:val="96"/>
                                <w:lang w:val="ru-RU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Народная игрушка</w:t>
                            </w:r>
                          </w:p>
                          <w:p w:rsidR="00EA219F" w:rsidRPr="0056124B" w:rsidRDefault="00EA219F" w:rsidP="0056124B">
                            <w:pPr>
                              <w:spacing w:after="0" w:line="240" w:lineRule="auto"/>
                              <w:jc w:val="right"/>
                              <w:rPr>
                                <w:rFonts w:eastAsia="Kozuka Gothic Pro B" w:cstheme="minorHAnsi"/>
                                <w:b/>
                                <w:color w:val="1F497D" w:themeColor="text2"/>
                                <w:spacing w:val="10"/>
                                <w:sz w:val="96"/>
                                <w:szCs w:val="96"/>
                                <w:lang w:val="ru-RU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eastAsia="Kozuka Gothic Pro B" w:cstheme="minorHAnsi"/>
                                <w:b/>
                                <w:color w:val="1F497D" w:themeColor="text2"/>
                                <w:spacing w:val="10"/>
                                <w:sz w:val="96"/>
                                <w:szCs w:val="96"/>
                                <w:lang w:val="ru-RU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«Птица»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900FFE" id="Прямоугольник 7" o:spid="_x0000_s1027" style="position:absolute;margin-left:-63.35pt;margin-top:77.35pt;width:555.6pt;height:137.5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GUjsgIAAIAFAAAOAAAAZHJzL2Uyb0RvYy54bWysVEtu2zAQ3RfoHQjuG8muHTtC5MBIkKJA&#10;kBhNiqxpiowEUCRL0pbcVYFuC/QIPUQ3RT85g3yjDilZSZOgi6JeyOR83nz4Zg6P6lKgNTO2UDLF&#10;g70YIyapygp5k+K3V6cvphhZR2RGhJIsxRtm8dHs+bPDSidsqHIlMmYQgEibVDrFuXM6iSJLc1YS&#10;u6c0k6DkypTEwdXcRJkhFaCXIhrG8X5UKZNpoyizFqQnrRLPAj7njLoLzi1zSKQYcnPha8J36b/R&#10;7JAkN4bovKBdGuQfsihJISFoD3VCHEErUzyCKgtqlFXc7VFVRorzgrJQA1QziB9Uc5kTzUIt0Byr&#10;+zbZ/wdLz9cLg4osxROMJCnhiZov2w/bz83P5nb7sfna3DY/tp+aX8235jua+H5V2ibgdqkXprtZ&#10;OPria25K/w9loTr0eNP3mNUOURBO4vF4evASIwq6wWS0P52OPWp0566Nda+YKpE/pNjAI4bekvWZ&#10;da3pzsRHk+q0EALkJBHyDwFgeknkM25zDCe3Eay1fsM41A5ZDUOAwDp2LAxaE+ALoZRJN2hVOclY&#10;Kx7H8OtS7j1CAUICoEfmkFCP3QF4Rj/Gbsvp7L0rC6TtneO/JdY69x4hspKudy4LqcxTAAKq6iK3&#10;9rsmta3xXXL1sg68CJZeslTZBrhiVDtEVtPTAh7ojFi3IAamBuYLNoG7gA8Xqkqx6k4Y5cq8f0ru&#10;7YHMoMWogilMsX23IoZhJF5LoPnBYDTyYxsuo/FkCBdzX7O8r5Gr8ljBww1g52gajt7eid2RG1Ve&#10;w8KY+6igIpJC7BRTZ3aXY9duB1g5lM3nwQxGVRN3Ji819eC+z56AV/U1MbpjqQOCn6vdxJLkAVlb&#10;W+8p1XzlFC8Ck+/62r0AjHmgUreS/B65fw9Wd4tz9hsAAP//AwBQSwMEFAAGAAgAAAAhADHLVerh&#10;AAAADAEAAA8AAABkcnMvZG93bnJldi54bWxMj8FOg0AQhu8mvsNmTLy1SwmtlLI0xKhJjxYT422B&#10;KaDsLGG3lL6948neZvJ/+eebdD+bXkw4us6SgtUyAIFU2bqjRsFH8bqIQTivqda9JVRwRQf77P4u&#10;1UltL/SO09E3gkvIJVpB6/2QSOmqFo12SzsgcXayo9Ge17GR9agvXG56GQbBRhrdEV9o9YDPLVY/&#10;x7NR4MrpUFyH/PP7y1Vl/kKmiA5vSj0+zPkOhMfZ/8Pwp8/qkLFTac9UO9ErWKzCzROznKwjHhjZ&#10;xtEaRKkgCrcxyCyVt09kvwAAAP//AwBQSwECLQAUAAYACAAAACEAtoM4kv4AAADhAQAAEwAAAAAA&#10;AAAAAAAAAAAAAAAAW0NvbnRlbnRfVHlwZXNdLnhtbFBLAQItABQABgAIAAAAIQA4/SH/1gAAAJQB&#10;AAALAAAAAAAAAAAAAAAAAC8BAABfcmVscy8ucmVsc1BLAQItABQABgAIAAAAIQAj2GUjsgIAAIAF&#10;AAAOAAAAAAAAAAAAAAAAAC4CAABkcnMvZTJvRG9jLnhtbFBLAQItABQABgAIAAAAIQAxy1Xq4QAA&#10;AAwBAAAPAAAAAAAAAAAAAAAAAAwFAABkcnMvZG93bnJldi54bWxQSwUGAAAAAAQABADzAAAAGgYA&#10;AAAA&#10;" filled="f" stroked="f" strokeweight="2pt">
                <v:textbox>
                  <w:txbxContent>
                    <w:p w:rsidR="00D94AC3" w:rsidRDefault="00EA219F" w:rsidP="0056124B">
                      <w:pPr>
                        <w:spacing w:after="0" w:line="240" w:lineRule="auto"/>
                        <w:jc w:val="right"/>
                        <w:rPr>
                          <w:rFonts w:eastAsia="Kozuka Gothic Pro B" w:cstheme="minorHAnsi"/>
                          <w:b/>
                          <w:color w:val="1F497D" w:themeColor="text2"/>
                          <w:spacing w:val="10"/>
                          <w:sz w:val="96"/>
                          <w:szCs w:val="96"/>
                          <w:lang w:val="ru-RU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eastAsia="Kozuka Gothic Pro B" w:cstheme="minorHAnsi"/>
                          <w:b/>
                          <w:color w:val="1F497D" w:themeColor="text2"/>
                          <w:spacing w:val="10"/>
                          <w:sz w:val="96"/>
                          <w:szCs w:val="96"/>
                          <w:lang w:val="ru-RU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Народная игрушка</w:t>
                      </w:r>
                    </w:p>
                    <w:p w:rsidR="00EA219F" w:rsidRPr="0056124B" w:rsidRDefault="00EA219F" w:rsidP="0056124B">
                      <w:pPr>
                        <w:spacing w:after="0" w:line="240" w:lineRule="auto"/>
                        <w:jc w:val="right"/>
                        <w:rPr>
                          <w:rFonts w:eastAsia="Kozuka Gothic Pro B" w:cstheme="minorHAnsi"/>
                          <w:b/>
                          <w:color w:val="1F497D" w:themeColor="text2"/>
                          <w:spacing w:val="10"/>
                          <w:sz w:val="96"/>
                          <w:szCs w:val="96"/>
                          <w:lang w:val="ru-RU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eastAsia="Kozuka Gothic Pro B" w:cstheme="minorHAnsi"/>
                          <w:b/>
                          <w:color w:val="1F497D" w:themeColor="text2"/>
                          <w:spacing w:val="10"/>
                          <w:sz w:val="96"/>
                          <w:szCs w:val="96"/>
                          <w:lang w:val="ru-RU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«Птица»</w:t>
                      </w:r>
                    </w:p>
                  </w:txbxContent>
                </v:textbox>
              </v:rect>
            </w:pict>
          </mc:Fallback>
        </mc:AlternateContent>
      </w:r>
      <w:sdt>
        <w:sdtPr>
          <w:rPr>
            <w:noProof/>
            <w:lang w:eastAsia="uk-UA"/>
          </w:rPr>
          <w:id w:val="-2002570606"/>
          <w:docPartObj>
            <w:docPartGallery w:val="Cover Pages"/>
            <w:docPartUnique/>
          </w:docPartObj>
        </w:sdtPr>
        <w:sdtEndPr/>
        <w:sdtContent>
          <w:r w:rsidR="00D94AC3">
            <w:rPr>
              <w:noProof/>
              <w:lang w:eastAsia="uk-UA"/>
            </w:rPr>
            <w:br w:type="page"/>
          </w:r>
        </w:sdtContent>
      </w:sdt>
      <w:r w:rsidR="00EA219F" w:rsidRPr="00523DDF">
        <w:rPr>
          <w:rFonts w:ascii="Times New Roman" w:hAnsi="Times New Roman" w:cs="Times New Roman"/>
          <w:noProof/>
          <w:sz w:val="28"/>
          <w:szCs w:val="28"/>
          <w:lang w:eastAsia="uk-UA"/>
        </w:rPr>
        <w:t>Наша птица из ткани – не просто игрушка. Как и все в жизни наших предков эта кукла-скрутка была наполнена глубоким смыслом. Птица в русском фольклоре – это душа. Она связывает земную жизнь человека и небесную высь. Ведь птица может подняться выше гор и дол, долететь до солнца, преодолеть моря и пустыни. И не только в сказках. Каждый год из далеких чужих краев возвращаются на родину птичьи стаи, чтобы вить гнезда и воспитывать птенцов. И приносят на крыльях весну.</w:t>
      </w:r>
    </w:p>
    <w:p w:rsidR="00D94AC3" w:rsidRPr="00523DDF" w:rsidRDefault="00EA219F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523DDF">
        <w:rPr>
          <w:rFonts w:ascii="Times New Roman" w:hAnsi="Times New Roman" w:cs="Times New Roman"/>
          <w:noProof/>
          <w:sz w:val="28"/>
          <w:szCs w:val="28"/>
          <w:lang w:eastAsia="uk-UA"/>
        </w:rPr>
        <w:t>Наша птица из ткани олицетворяет душу дома, сулит хорошее здоровье, урожай – а, значит, счастье и достаток.  Таких птиц делали не только из ткани, еще, например, из соломы, щепочек, тонких досточек.  Материал не был так уж важен, главное, чтобы сделано было с душой. И тогда душа-птица принесет радость, свет и счастье в дом.</w:t>
      </w:r>
    </w:p>
    <w:p w:rsidR="00EA219F" w:rsidRPr="00523DDF" w:rsidRDefault="00EA219F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 w:rsidRPr="00523DDF"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>Для птицы нам понадобится:</w:t>
      </w:r>
    </w:p>
    <w:p w:rsidR="00EA219F" w:rsidRPr="00523DDF" w:rsidRDefault="00EA219F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 w:rsidRPr="00523DDF"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>-Квардрат хлопчатобумажной ткани 20*20 см</w:t>
      </w:r>
    </w:p>
    <w:p w:rsidR="00EA219F" w:rsidRPr="00523DDF" w:rsidRDefault="00EA219F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 w:rsidRPr="00523DDF"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>-Нитки</w:t>
      </w:r>
    </w:p>
    <w:p w:rsidR="00EA219F" w:rsidRPr="00523DDF" w:rsidRDefault="00EA219F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 w:rsidRPr="00523DDF"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>-Ножницы</w:t>
      </w:r>
    </w:p>
    <w:p w:rsidR="00EA219F" w:rsidRPr="00523DDF" w:rsidRDefault="00EA219F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 w:rsidRPr="00523DDF"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>-Кусочек ваты или обрезки ткани для набивки головы и туловища.</w:t>
      </w:r>
    </w:p>
    <w:p w:rsidR="00EA219F" w:rsidRPr="00523DDF" w:rsidRDefault="008E6D58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 w:rsidRPr="00523DDF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219700" cy="3914775"/>
            <wp:effectExtent l="0" t="0" r="0" b="9525"/>
            <wp:docPr id="11" name="Рисунок 11" descr="C:\Users\Acer\AppData\Local\Microsoft\Windows\INetCache\Content.Word\20200427_170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\AppData\Local\Microsoft\Windows\INetCache\Content.Word\20200427_1707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219F" w:rsidRPr="00523DDF"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 xml:space="preserve"> </w:t>
      </w:r>
    </w:p>
    <w:p w:rsidR="00EA219F" w:rsidRPr="00523DDF" w:rsidRDefault="00EA219F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</w:p>
    <w:p w:rsidR="00EA219F" w:rsidRPr="00523DDF" w:rsidRDefault="00EA219F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 w:rsidRPr="00523DDF">
        <w:rPr>
          <w:rFonts w:ascii="Times New Roman" w:hAnsi="Times New Roman" w:cs="Times New Roman"/>
          <w:noProof/>
          <w:sz w:val="28"/>
          <w:szCs w:val="28"/>
          <w:lang w:val="ru-RU" w:eastAsia="uk-UA"/>
        </w:rPr>
        <w:lastRenderedPageBreak/>
        <w:t>1. Складываем квадрат по диагонали</w:t>
      </w:r>
    </w:p>
    <w:p w:rsidR="00EA219F" w:rsidRPr="00523DDF" w:rsidRDefault="008E6D58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 w:rsidRPr="00523DDF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219700" cy="3914775"/>
            <wp:effectExtent l="0" t="0" r="0" b="9525"/>
            <wp:docPr id="14" name="Рисунок 14" descr="C:\Users\Acer\AppData\Local\Microsoft\Windows\INetCache\Content.Word\20200427_17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\AppData\Local\Microsoft\Windows\INetCache\Content.Word\20200427_17074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19F" w:rsidRPr="00523DDF" w:rsidRDefault="00EA219F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 w:rsidRPr="00523DDF"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>2. Разворачиваем платок, чтобы диагональ оказалась сверху и заворачиваем концы диагонали к углу, который смотрит на вас.</w:t>
      </w:r>
    </w:p>
    <w:p w:rsidR="00EA219F" w:rsidRPr="00523DDF" w:rsidRDefault="008E6D58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 w:rsidRPr="00523DDF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114925" cy="3838575"/>
            <wp:effectExtent l="0" t="0" r="9525" b="9525"/>
            <wp:docPr id="15" name="Рисунок 15" descr="C:\Users\Acer\AppData\Local\Microsoft\Windows\INetCache\Content.Word\20200427_17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\AppData\Local\Microsoft\Windows\INetCache\Content.Word\20200427_1707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19F" w:rsidRPr="00523DDF" w:rsidRDefault="00EA219F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</w:p>
    <w:p w:rsidR="00EA219F" w:rsidRPr="00523DDF" w:rsidRDefault="008E6D58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 w:rsidRPr="00523DDF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286375" cy="3952875"/>
            <wp:effectExtent l="0" t="0" r="9525" b="9525"/>
            <wp:docPr id="24" name="Рисунок 24" descr="C:\Users\Acer\AppData\Local\Microsoft\Windows\INetCache\Content.Word\20200427_17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cer\AppData\Local\Microsoft\Windows\INetCache\Content.Word\20200427_1708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DDF" w:rsidRPr="00523DDF" w:rsidRDefault="008E6D58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 w:rsidRPr="00523DDF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286375" cy="3952875"/>
            <wp:effectExtent l="0" t="0" r="9525" b="9525"/>
            <wp:docPr id="25" name="Рисунок 25" descr="C:\Users\Acer\AppData\Local\Microsoft\Windows\INetCache\Content.Word\20200427_170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cer\AppData\Local\Microsoft\Windows\INetCache\Content.Word\20200427_1708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3DDF" w:rsidRPr="00523DDF"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>.</w:t>
      </w:r>
    </w:p>
    <w:p w:rsidR="00EA219F" w:rsidRPr="00523DDF" w:rsidRDefault="00523DDF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 w:rsidRPr="00523DDF"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>3. Края ромба так же заворачиваем к центру.</w:t>
      </w:r>
    </w:p>
    <w:p w:rsidR="00523DDF" w:rsidRPr="00523DDF" w:rsidRDefault="00523DDF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</w:p>
    <w:p w:rsidR="00523DDF" w:rsidRPr="00523DDF" w:rsidRDefault="00523DDF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</w:p>
    <w:p w:rsidR="00523DDF" w:rsidRPr="00523DDF" w:rsidRDefault="008E6D58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 w:rsidRPr="00523DDF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714365" cy="4281170"/>
            <wp:effectExtent l="0" t="0" r="635" b="5080"/>
            <wp:docPr id="12" name="Рисунок 3" descr="C:\Users\Acer\AppData\Local\Microsoft\Windows\INetCache\Content.Word\20200427_170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AppData\Local\Microsoft\Windows\INetCache\Content.Word\20200427_1708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14365" cy="428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DDF" w:rsidRPr="00523DDF" w:rsidRDefault="008E6D58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 w:rsidRPr="00523DDF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676900" cy="4257675"/>
            <wp:effectExtent l="0" t="0" r="0" b="9525"/>
            <wp:docPr id="33" name="Рисунок 33" descr="C:\Users\Acer\AppData\Local\Microsoft\Windows\INetCache\Content.Word\20200427_17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cer\AppData\Local\Microsoft\Windows\INetCache\Content.Word\20200427_1708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DDF" w:rsidRPr="00523DDF" w:rsidRDefault="00523DDF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 w:rsidRPr="00523DDF">
        <w:rPr>
          <w:rFonts w:ascii="Times New Roman" w:hAnsi="Times New Roman" w:cs="Times New Roman"/>
          <w:noProof/>
          <w:sz w:val="28"/>
          <w:szCs w:val="28"/>
          <w:lang w:val="ru-RU" w:eastAsia="uk-UA"/>
        </w:rPr>
        <w:lastRenderedPageBreak/>
        <w:t>4. Складываем нашу заготовку пополам так, чтобы все сворачивания оказались внутри.</w:t>
      </w:r>
    </w:p>
    <w:p w:rsidR="00523DDF" w:rsidRPr="00523DDF" w:rsidRDefault="008E6D58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 w:rsidRPr="00523DDF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819775" cy="3762375"/>
            <wp:effectExtent l="0" t="0" r="9525" b="9525"/>
            <wp:docPr id="36" name="Рисунок 36" descr="C:\Users\Acer\AppData\Local\Microsoft\Windows\INetCache\Content.Word\20200427_170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cer\AppData\Local\Microsoft\Windows\INetCache\Content.Word\20200427_1709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321" b="20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DDF" w:rsidRPr="00523DDF" w:rsidRDefault="008E6D58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 w:rsidRPr="00523DDF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819775" cy="4371975"/>
            <wp:effectExtent l="0" t="0" r="9525" b="9525"/>
            <wp:docPr id="38" name="Рисунок 38" descr="C:\Users\Acer\AppData\Local\Microsoft\Windows\INetCache\Content.Word\20200427_170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cer\AppData\Local\Microsoft\Windows\INetCache\Content.Word\20200427_1709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DDF" w:rsidRDefault="00523DDF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</w:p>
    <w:p w:rsidR="00523DDF" w:rsidRDefault="00523DDF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 w:rsidRPr="00523DDF">
        <w:rPr>
          <w:rFonts w:ascii="Times New Roman" w:hAnsi="Times New Roman" w:cs="Times New Roman"/>
          <w:noProof/>
          <w:sz w:val="28"/>
          <w:szCs w:val="28"/>
          <w:lang w:val="ru-RU" w:eastAsia="uk-UA"/>
        </w:rPr>
        <w:lastRenderedPageBreak/>
        <w:t>5. Берем ниточку и крепко завязываем уголок-это будет клюв птички.</w:t>
      </w:r>
    </w:p>
    <w:p w:rsidR="00523DDF" w:rsidRDefault="008E6D58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3907790" cy="3653155"/>
            <wp:effectExtent l="0" t="6033" r="0" b="0"/>
            <wp:docPr id="4" name="Рисунок 4" descr="C:\Users\Acer\AppData\Local\Microsoft\Windows\INetCache\Content.Word\20200427_171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AppData\Local\Microsoft\Windows\INetCache\Content.Word\20200427_1711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5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07790" cy="365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DDF" w:rsidRDefault="00523DDF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 xml:space="preserve">6. </w:t>
      </w:r>
      <w:r w:rsidRPr="00523DDF"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>Ткань расправляем. Внутрь вклады</w:t>
      </w:r>
      <w:r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>ваем небольшой кусочек ваты (можно использовать обрезки ткани)</w:t>
      </w:r>
      <w:r w:rsidRPr="00523DDF"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 xml:space="preserve">, для головы птицы и завязываем длинной ниткой. </w:t>
      </w:r>
      <w:r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>Вместо набивки также можно</w:t>
      </w:r>
      <w:r w:rsidRPr="00523DDF"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 xml:space="preserve"> взять бусину. Нить берите подлиннее и завязывайте по середине нитки.</w:t>
      </w:r>
      <w:r w:rsidR="008E6D58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600575" cy="3438525"/>
            <wp:effectExtent l="0" t="0" r="9525" b="9525"/>
            <wp:docPr id="63" name="Рисунок 63" descr="C:\Users\Acer\AppData\Local\Microsoft\Windows\INetCache\Content.Word\20200427_171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cer\AppData\Local\Microsoft\Windows\INetCache\Content.Word\20200427_1711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DDF" w:rsidRDefault="00523DDF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</w:p>
    <w:p w:rsidR="00523DDF" w:rsidRDefault="008E6D58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495925" cy="4114800"/>
            <wp:effectExtent l="0" t="0" r="9525" b="0"/>
            <wp:docPr id="73" name="Рисунок 73" descr="C:\Users\Acer\AppData\Local\Microsoft\Windows\INetCache\Content.Word\20200427_171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cer\AppData\Local\Microsoft\Windows\INetCache\Content.Word\20200427_17143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DDF" w:rsidRDefault="00523DDF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 xml:space="preserve">7. </w:t>
      </w:r>
      <w:r w:rsidRPr="00523DDF"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>Расправляем птице крылья и хвост. Опять вкладываем</w:t>
      </w:r>
      <w:r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 xml:space="preserve"> набивку</w:t>
      </w:r>
      <w:r w:rsidRPr="00523DDF"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 xml:space="preserve"> – это уже тело птички. И завязываем нитками, которые остались в предыдущем шаге.</w:t>
      </w:r>
      <w:r w:rsidR="00A13E6C"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 xml:space="preserve"> Если нитки не ватает, берем новую.</w:t>
      </w:r>
      <w:r w:rsidRPr="00523DDF"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 xml:space="preserve"> </w:t>
      </w:r>
    </w:p>
    <w:p w:rsidR="00523DDF" w:rsidRDefault="008E6D58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495925" cy="4114800"/>
            <wp:effectExtent l="0" t="0" r="9525" b="0"/>
            <wp:docPr id="74" name="Рисунок 74" descr="C:\Users\Acer\AppData\Local\Microsoft\Windows\INetCache\Content.Word\20200427_171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cer\AppData\Local\Microsoft\Windows\INetCache\Content.Word\20200427_1714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DDF" w:rsidRDefault="008E6D58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38800" cy="4229100"/>
            <wp:effectExtent l="0" t="0" r="0" b="0"/>
            <wp:docPr id="78" name="Рисунок 78" descr="C:\Users\Acer\AppData\Local\Microsoft\Windows\INetCache\Content.Word\20200427_171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Acer\AppData\Local\Microsoft\Windows\INetCache\Content.Word\20200427_1715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E6C" w:rsidRDefault="008E6D58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638800" cy="4229100"/>
            <wp:effectExtent l="0" t="0" r="0" b="0"/>
            <wp:docPr id="5" name="Рисунок 5" descr="C:\Users\Acer\AppData\Local\Microsoft\Windows\INetCache\Content.Word\20200427_171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AppData\Local\Microsoft\Windows\INetCache\Content.Word\20200427_1715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3880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E6C" w:rsidRDefault="00A13E6C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</w:p>
    <w:p w:rsidR="00A13E6C" w:rsidRDefault="008E6D58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15050" cy="4581525"/>
            <wp:effectExtent l="0" t="0" r="0" b="9525"/>
            <wp:docPr id="3" name="Рисунок 6" descr="C:\Users\Acer\AppData\Local\Microsoft\Windows\INetCache\Content.Word\20200427_171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AppData\Local\Microsoft\Windows\INetCache\Content.Word\20200427_1716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150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E6C" w:rsidRDefault="008E6D58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695950" cy="4276725"/>
            <wp:effectExtent l="0" t="0" r="0" b="9525"/>
            <wp:docPr id="89" name="Рисунок 89" descr="C:\Users\Acer\AppData\Local\Microsoft\Windows\INetCache\Content.Word\20200427_171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Acer\AppData\Local\Microsoft\Windows\INetCache\Content.Word\20200427_1717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E6C" w:rsidRDefault="00A13E6C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uk-UA"/>
        </w:rPr>
        <w:lastRenderedPageBreak/>
        <w:t>8.</w:t>
      </w:r>
      <w:r w:rsidRPr="00A13E6C"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>Нити от хвоста проводим</w:t>
      </w:r>
      <w:r w:rsidRPr="00A13E6C"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 xml:space="preserve"> наискосок к голове, обводим голову.  Получился крест на спине у птицы.</w:t>
      </w:r>
      <w:r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 xml:space="preserve"> Можно обмотать таким образом несколько раз для крепости.</w:t>
      </w:r>
    </w:p>
    <w:p w:rsidR="00A13E6C" w:rsidRDefault="008E6D58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391150" cy="4038600"/>
            <wp:effectExtent l="0" t="0" r="0" b="0"/>
            <wp:docPr id="91" name="Рисунок 91" descr="C:\Users\Acer\AppData\Local\Microsoft\Windows\INetCache\Content.Word\20200427_171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Acer\AppData\Local\Microsoft\Windows\INetCache\Content.Word\20200427_17183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E6C" w:rsidRDefault="008E6D58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391150" cy="4038600"/>
            <wp:effectExtent l="0" t="0" r="0" b="0"/>
            <wp:docPr id="94" name="Рисунок 94" descr="C:\Users\Acer\AppData\Local\Microsoft\Windows\INetCache\Content.Word\20200427_171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Acer\AppData\Local\Microsoft\Windows\INetCache\Content.Word\20200427_17185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E6C" w:rsidRPr="00A13E6C" w:rsidRDefault="00A13E6C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uk-UA"/>
        </w:rPr>
        <w:lastRenderedPageBreak/>
        <w:t xml:space="preserve">9. </w:t>
      </w:r>
      <w:r w:rsidRPr="00A13E6C"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>Обматываем ниткой крылья птицы. Ткань на крыльях и хвосте расправляем.</w:t>
      </w:r>
      <w:r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 xml:space="preserve"> через центр креста можно пропустить ниточку, завязать узлом, и за нее подвесить птицу.</w:t>
      </w:r>
    </w:p>
    <w:p w:rsidR="00A13E6C" w:rsidRDefault="008E6D58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829175" cy="3590925"/>
            <wp:effectExtent l="0" t="0" r="9525" b="9525"/>
            <wp:docPr id="99" name="Рисунок 99" descr="C:\Users\Acer\AppData\Local\Microsoft\Windows\INetCache\Content.Word\20200427_172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Acer\AppData\Local\Microsoft\Windows\INetCache\Content.Word\20200427_17215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E6C" w:rsidRDefault="00A13E6C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>Наша птица готова) Можно ей украсить окно, дверь, люстру. Можно сделать несколько птичек и создать из них композицию. Например, так:</w:t>
      </w:r>
    </w:p>
    <w:p w:rsidR="00A13E6C" w:rsidRDefault="008E6D58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372100" cy="4038600"/>
            <wp:effectExtent l="0" t="0" r="0" b="0"/>
            <wp:docPr id="108" name="Рисунок 108" descr="C:\Users\Acer\AppData\Local\Microsoft\Windows\INetCache\Content.Word\pticy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Acer\AppData\Local\Microsoft\Windows\INetCache\Content.Word\pticy.gif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E6C" w:rsidRDefault="008E6D58" w:rsidP="00EA219F">
      <w:pPr>
        <w:tabs>
          <w:tab w:val="left" w:pos="6083"/>
        </w:tabs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526405" cy="6020435"/>
            <wp:effectExtent l="635" t="0" r="0" b="0"/>
            <wp:docPr id="2" name="Рисунок 7" descr="C:\Users\Acer\AppData\Local\Microsoft\Windows\INetCache\Content.Word\20200427_172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AppData\Local\Microsoft\Windows\INetCache\Content.Word\20200427_1724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7" r="1831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26405" cy="602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DDF" w:rsidRPr="00EA219F" w:rsidRDefault="00523DDF" w:rsidP="00EA219F">
      <w:pPr>
        <w:tabs>
          <w:tab w:val="left" w:pos="6083"/>
        </w:tabs>
        <w:rPr>
          <w:noProof/>
          <w:lang w:val="ru-RU" w:eastAsia="uk-UA"/>
        </w:rPr>
      </w:pPr>
    </w:p>
    <w:sectPr w:rsidR="00523DDF" w:rsidRPr="00EA219F" w:rsidSect="00EA219F">
      <w:headerReference w:type="default" r:id="rId29"/>
      <w:pgSz w:w="11906" w:h="16838"/>
      <w:pgMar w:top="1418" w:right="850" w:bottom="850" w:left="141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467ED" w:rsidRDefault="004467ED" w:rsidP="00D94AC3">
      <w:pPr>
        <w:spacing w:after="0" w:line="240" w:lineRule="auto"/>
      </w:pPr>
      <w:r>
        <w:separator/>
      </w:r>
    </w:p>
  </w:endnote>
  <w:endnote w:type="continuationSeparator" w:id="0">
    <w:p w:rsidR="004467ED" w:rsidRDefault="004467ED" w:rsidP="00D94A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Kozuka Gothic Pro B">
    <w:panose1 w:val="00000000000000000000"/>
    <w:charset w:val="80"/>
    <w:family w:val="swiss"/>
    <w:notTrueType/>
    <w:pitch w:val="variable"/>
    <w:sig w:usb0="00000283" w:usb1="2AC71C11" w:usb2="00000012" w:usb3="00000000" w:csb0="00020005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467ED" w:rsidRDefault="004467ED" w:rsidP="00D94AC3">
      <w:pPr>
        <w:spacing w:after="0" w:line="240" w:lineRule="auto"/>
      </w:pPr>
      <w:r>
        <w:separator/>
      </w:r>
    </w:p>
  </w:footnote>
  <w:footnote w:type="continuationSeparator" w:id="0">
    <w:p w:rsidR="004467ED" w:rsidRDefault="004467ED" w:rsidP="00D94A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23DDF" w:rsidRDefault="00523DDF" w:rsidP="00D94AC3">
    <w:pPr>
      <w:pStyle w:val="a5"/>
      <w:rPr>
        <w:noProof/>
        <w:lang w:val="ru-RU" w:eastAsia="ru-RU"/>
      </w:rPr>
    </w:pPr>
  </w:p>
  <w:p w:rsidR="00D94AC3" w:rsidRPr="00D94AC3" w:rsidRDefault="00D94AC3" w:rsidP="00D94AC3">
    <w:pPr>
      <w:pStyle w:val="a5"/>
    </w:pPr>
    <w:r>
      <w:rPr>
        <w:noProof/>
        <w:lang w:val="ru-RU" w:eastAsia="ru-RU"/>
      </w:rPr>
      <w:drawing>
        <wp:anchor distT="0" distB="0" distL="114300" distR="114300" simplePos="0" relativeHeight="251658240" behindDoc="1" locked="0" layoutInCell="1" allowOverlap="1" wp14:anchorId="788E2563" wp14:editId="003D4F90">
          <wp:simplePos x="0" y="0"/>
          <wp:positionH relativeFrom="column">
            <wp:posOffset>-899795</wp:posOffset>
          </wp:positionH>
          <wp:positionV relativeFrom="paragraph">
            <wp:posOffset>-449580</wp:posOffset>
          </wp:positionV>
          <wp:extent cx="7560860" cy="10694958"/>
          <wp:effectExtent l="0" t="0" r="2540" b="0"/>
          <wp:wrapNone/>
          <wp:docPr id="6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Untitled-2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9248" cy="1070682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4AC3"/>
    <w:rsid w:val="001C12A7"/>
    <w:rsid w:val="003506E7"/>
    <w:rsid w:val="004467ED"/>
    <w:rsid w:val="0052068A"/>
    <w:rsid w:val="00523DDF"/>
    <w:rsid w:val="00535BE5"/>
    <w:rsid w:val="00540495"/>
    <w:rsid w:val="0056124B"/>
    <w:rsid w:val="008E6D58"/>
    <w:rsid w:val="00A13E6C"/>
    <w:rsid w:val="00BC5918"/>
    <w:rsid w:val="00D250E2"/>
    <w:rsid w:val="00D94AC3"/>
    <w:rsid w:val="00EA21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397B22F4-8E19-4ED6-8E05-B057DF3329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4A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4AC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94AC3"/>
  </w:style>
  <w:style w:type="paragraph" w:styleId="a7">
    <w:name w:val="footer"/>
    <w:basedOn w:val="a"/>
    <w:link w:val="a8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94AC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7380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gif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331</Words>
  <Characters>1889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</dc:creator>
  <cp:lastModifiedBy>Acer</cp:lastModifiedBy>
  <cp:revision>2</cp:revision>
  <cp:lastPrinted>2009-01-08T12:05:00Z</cp:lastPrinted>
  <dcterms:created xsi:type="dcterms:W3CDTF">2020-04-27T15:39:00Z</dcterms:created>
  <dcterms:modified xsi:type="dcterms:W3CDTF">2020-04-27T15:39:00Z</dcterms:modified>
</cp:coreProperties>
</file>